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0E75A9">
      <w:pPr>
        <w:tabs>
          <w:tab w:val="left" w:pos="2539"/>
        </w:tabs>
        <w:bidi w:val="0"/>
        <w:jc w:val="right"/>
        <w:rPr>
          <w:rFonts w:hint="eastAsia" w:ascii="Times New Roman" w:hAnsi="Times New Roman" w:eastAsia="宋体" w:cstheme="minorBidi"/>
          <w:kern w:val="0"/>
          <w:sz w:val="28"/>
          <w:szCs w:val="22"/>
          <w:lang w:val="en-US" w:eastAsia="en-US" w:bidi="ar-SA"/>
        </w:rPr>
        <w:sectPr>
          <w:pgSz w:w="12240" w:h="15840"/>
          <w:pgMar w:top="1020" w:right="1134" w:bottom="1020" w:left="1134" w:header="720" w:footer="720" w:gutter="0"/>
          <w:cols w:space="720" w:num="1"/>
          <w:docGrid w:linePitch="360" w:charSpace="0"/>
        </w:sect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6187440" cy="8752205"/>
            <wp:effectExtent l="0" t="0" r="3810" b="10795"/>
            <wp:docPr id="2" name="图片 2" descr="2024年度社会责任报告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度社会责任报告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544F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7440" cy="8752205"/>
            <wp:effectExtent l="0" t="0" r="3810" b="10795"/>
            <wp:docPr id="1" name="图片 1" descr="2024年度社会责任报告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度社会责任报告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87440" cy="8752205"/>
            <wp:effectExtent l="0" t="0" r="3810" b="10795"/>
            <wp:docPr id="3" name="图片 3" descr="2024年度社会责任报告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年度社会责任报告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20" w:right="1134" w:bottom="1020" w:left="1134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1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9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4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5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7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86662C"/>
    <w:rsid w:val="00AA1D8D"/>
    <w:rsid w:val="00B47730"/>
    <w:rsid w:val="00CB0664"/>
    <w:rsid w:val="00FC693F"/>
    <w:rsid w:val="06904454"/>
    <w:rsid w:val="1DFF5C08"/>
    <w:rsid w:val="1E7E7CD5"/>
    <w:rsid w:val="46037438"/>
    <w:rsid w:val="63BE65EB"/>
    <w:rsid w:val="7BC4610B"/>
    <w:rsid w:val="7F98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qFormat="1"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qFormat="1" w:uiPriority="99" w:semiHidden="0" w:name="List Number 2"/>
    <w:lsdException w:qFormat="1"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qFormat="1" w:uiPriority="99" w:semiHidden="0" w:name="List Continue"/>
    <w:lsdException w:qFormat="1"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after="200" w:line="276" w:lineRule="auto"/>
    </w:pPr>
    <w:rPr>
      <w:rFonts w:ascii="Times New Roman" w:hAnsi="Times New Roman" w:eastAsia="宋体" w:cstheme="minorBidi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link w:val="140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5">
    <w:name w:val="heading 2"/>
    <w:basedOn w:val="1"/>
    <w:next w:val="1"/>
    <w:link w:val="141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6">
    <w:name w:val="heading 3"/>
    <w:basedOn w:val="1"/>
    <w:next w:val="1"/>
    <w:link w:val="142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4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8">
    <w:name w:val="heading 5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9">
    <w:name w:val="heading 6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10">
    <w:name w:val="heading 7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1">
    <w:name w:val="heading 8"/>
    <w:basedOn w:val="1"/>
    <w:next w:val="1"/>
    <w:link w:val="156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2">
    <w:name w:val="heading 9"/>
    <w:basedOn w:val="1"/>
    <w:next w:val="1"/>
    <w:link w:val="157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4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1"/>
    <w:qFormat/>
    <w:uiPriority w:val="0"/>
    <w:pPr>
      <w:spacing w:after="120"/>
      <w:ind w:firstLine="420" w:firstLineChars="100"/>
    </w:pPr>
  </w:style>
  <w:style w:type="paragraph" w:styleId="3">
    <w:name w:val="macro"/>
    <w:link w:val="149"/>
    <w:unhideWhenUsed/>
    <w:qFormat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3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4">
    <w:name w:val="List Number 2"/>
    <w:basedOn w:val="1"/>
    <w:unhideWhenUsed/>
    <w:qFormat/>
    <w:uiPriority w:val="99"/>
    <w:pPr>
      <w:numPr>
        <w:ilvl w:val="0"/>
        <w:numId w:val="1"/>
      </w:numPr>
      <w:contextualSpacing/>
    </w:pPr>
  </w:style>
  <w:style w:type="paragraph" w:styleId="15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6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7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8">
    <w:name w:val="Body Text 3"/>
    <w:basedOn w:val="1"/>
    <w:link w:val="148"/>
    <w:unhideWhenUsed/>
    <w:qFormat/>
    <w:uiPriority w:val="99"/>
    <w:pPr>
      <w:spacing w:after="120"/>
    </w:pPr>
    <w:rPr>
      <w:sz w:val="16"/>
      <w:szCs w:val="16"/>
    </w:rPr>
  </w:style>
  <w:style w:type="paragraph" w:styleId="19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20">
    <w:name w:val="Body Text"/>
    <w:basedOn w:val="1"/>
    <w:link w:val="146"/>
    <w:unhideWhenUsed/>
    <w:qFormat/>
    <w:uiPriority w:val="99"/>
    <w:pPr>
      <w:spacing w:after="120"/>
    </w:pPr>
  </w:style>
  <w:style w:type="paragraph" w:styleId="21">
    <w:name w:val="List Number 3"/>
    <w:basedOn w:val="1"/>
    <w:unhideWhenUsed/>
    <w:qFormat/>
    <w:uiPriority w:val="99"/>
    <w:pPr>
      <w:numPr>
        <w:ilvl w:val="0"/>
        <w:numId w:val="5"/>
      </w:numPr>
      <w:contextualSpacing/>
    </w:pPr>
  </w:style>
  <w:style w:type="paragraph" w:styleId="22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3">
    <w:name w:val="List Continue"/>
    <w:basedOn w:val="1"/>
    <w:unhideWhenUsed/>
    <w:qFormat/>
    <w:uiPriority w:val="99"/>
    <w:pPr>
      <w:spacing w:after="120"/>
      <w:ind w:left="360"/>
      <w:contextualSpacing/>
    </w:pPr>
  </w:style>
  <w:style w:type="paragraph" w:styleId="24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5">
    <w:name w:val="footer"/>
    <w:basedOn w:val="1"/>
    <w:link w:val="138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header"/>
    <w:basedOn w:val="1"/>
    <w:link w:val="137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7">
    <w:name w:val="Subtitle"/>
    <w:basedOn w:val="1"/>
    <w:next w:val="1"/>
    <w:link w:val="14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28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9">
    <w:name w:val="Body Text 2"/>
    <w:basedOn w:val="1"/>
    <w:link w:val="147"/>
    <w:unhideWhenUsed/>
    <w:qFormat/>
    <w:uiPriority w:val="99"/>
    <w:pPr>
      <w:spacing w:after="120" w:line="480" w:lineRule="auto"/>
    </w:pPr>
  </w:style>
  <w:style w:type="paragraph" w:styleId="30">
    <w:name w:val="List Continue 2"/>
    <w:basedOn w:val="1"/>
    <w:unhideWhenUsed/>
    <w:qFormat/>
    <w:uiPriority w:val="99"/>
    <w:pPr>
      <w:spacing w:after="120"/>
      <w:ind w:left="720"/>
      <w:contextualSpacing/>
    </w:pPr>
  </w:style>
  <w:style w:type="paragraph" w:styleId="31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32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3">
    <w:name w:val="Title"/>
    <w:basedOn w:val="1"/>
    <w:next w:val="1"/>
    <w:link w:val="143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35">
    <w:name w:val="Table Grid"/>
    <w:basedOn w:val="3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6">
    <w:name w:val="Light Shading"/>
    <w:basedOn w:val="34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7">
    <w:name w:val="Light Shading Accent 1"/>
    <w:basedOn w:val="34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8">
    <w:name w:val="Light Shading Accent 2"/>
    <w:basedOn w:val="34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9">
    <w:name w:val="Light Shading Accent 3"/>
    <w:basedOn w:val="34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0">
    <w:name w:val="Light Shading Accent 4"/>
    <w:basedOn w:val="34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41">
    <w:name w:val="Light Shading Accent 5"/>
    <w:basedOn w:val="34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2">
    <w:name w:val="Light Shading Accent 6"/>
    <w:basedOn w:val="34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3">
    <w:name w:val="Light List"/>
    <w:basedOn w:val="34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4">
    <w:name w:val="Light List Accent 1"/>
    <w:basedOn w:val="34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5">
    <w:name w:val="Light List Accent 2"/>
    <w:basedOn w:val="34"/>
    <w:qFormat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6">
    <w:name w:val="Light List Accent 3"/>
    <w:basedOn w:val="34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7">
    <w:name w:val="Light List Accent 4"/>
    <w:basedOn w:val="34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8">
    <w:name w:val="Light List Accent 5"/>
    <w:basedOn w:val="34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9">
    <w:name w:val="Light List Accent 6"/>
    <w:basedOn w:val="34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50">
    <w:name w:val="Light Grid"/>
    <w:basedOn w:val="34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51">
    <w:name w:val="Light Grid Accent 1"/>
    <w:basedOn w:val="34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2">
    <w:name w:val="Light Grid Accent 2"/>
    <w:basedOn w:val="34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3">
    <w:name w:val="Light Grid Accent 3"/>
    <w:basedOn w:val="34"/>
    <w:qFormat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4">
    <w:name w:val="Light Grid Accent 4"/>
    <w:basedOn w:val="34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5">
    <w:name w:val="Light Grid Accent 5"/>
    <w:basedOn w:val="34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6">
    <w:name w:val="Light Grid Accent 6"/>
    <w:basedOn w:val="34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7">
    <w:name w:val="Medium Shading 1"/>
    <w:basedOn w:val="34"/>
    <w:qFormat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1"/>
    <w:basedOn w:val="34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2"/>
    <w:basedOn w:val="34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3"/>
    <w:basedOn w:val="34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4"/>
    <w:basedOn w:val="34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1 Accent 5"/>
    <w:basedOn w:val="34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3">
    <w:name w:val="Medium Shading 1 Accent 6"/>
    <w:basedOn w:val="34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4">
    <w:name w:val="Medium Shading 2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1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2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3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4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Shading 2 Accent 5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0">
    <w:name w:val="Medium Shading 2 Accent 6"/>
    <w:basedOn w:val="34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71">
    <w:name w:val="Medium List 1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2">
    <w:name w:val="Medium List 1 Accent 1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3">
    <w:name w:val="Medium List 1 Accent 2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4">
    <w:name w:val="Medium List 1 Accent 3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5">
    <w:name w:val="Medium List 1 Accent 4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6">
    <w:name w:val="Medium List 1 Accent 5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7">
    <w:name w:val="Medium List 1 Accent 6"/>
    <w:basedOn w:val="34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8">
    <w:name w:val="Medium List 2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1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2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3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4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List 2 Accent 5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4">
    <w:name w:val="Medium List 2 Accent 6"/>
    <w:basedOn w:val="34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5">
    <w:name w:val="Medium Grid 1"/>
    <w:basedOn w:val="34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6">
    <w:name w:val="Medium Grid 1 Accent 1"/>
    <w:basedOn w:val="34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7">
    <w:name w:val="Medium Grid 1 Accent 2"/>
    <w:basedOn w:val="34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8">
    <w:name w:val="Medium Grid 1 Accent 3"/>
    <w:basedOn w:val="34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9">
    <w:name w:val="Medium Grid 1 Accent 4"/>
    <w:basedOn w:val="34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90">
    <w:name w:val="Medium Grid 1 Accent 5"/>
    <w:basedOn w:val="34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91">
    <w:name w:val="Medium Grid 1 Accent 6"/>
    <w:basedOn w:val="34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2">
    <w:name w:val="Medium Grid 2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34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9">
    <w:name w:val="Medium Grid 3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00">
    <w:name w:val="Medium Grid 3 Accent 1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101">
    <w:name w:val="Medium Grid 3 Accent 2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2">
    <w:name w:val="Medium Grid 3 Accent 3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3">
    <w:name w:val="Medium Grid 3 Accent 4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4">
    <w:name w:val="Medium Grid 3 Accent 5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5">
    <w:name w:val="Medium Grid 3 Accent 6"/>
    <w:basedOn w:val="34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6">
    <w:name w:val="Dark List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7">
    <w:name w:val="Dark List Accent 1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8">
    <w:name w:val="Dark List Accent 2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9">
    <w:name w:val="Dark List Accent 3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10">
    <w:name w:val="Dark List Accent 4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11">
    <w:name w:val="Dark List Accent 5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2">
    <w:name w:val="Dark List Accent 6"/>
    <w:basedOn w:val="34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3">
    <w:name w:val="Colorful Shading"/>
    <w:basedOn w:val="34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1"/>
    <w:basedOn w:val="34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5">
    <w:name w:val="Colorful Shading Accent 2"/>
    <w:basedOn w:val="34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3"/>
    <w:basedOn w:val="34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7">
    <w:name w:val="Colorful Shading Accent 4"/>
    <w:basedOn w:val="34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Shading Accent 5"/>
    <w:basedOn w:val="34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9">
    <w:name w:val="Colorful Shading Accent 6"/>
    <w:basedOn w:val="34"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20">
    <w:name w:val="Colorful List"/>
    <w:basedOn w:val="34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1">
    <w:name w:val="Colorful List Accent 1"/>
    <w:basedOn w:val="34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2">
    <w:name w:val="Colorful List Accent 2"/>
    <w:basedOn w:val="34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3">
    <w:name w:val="Colorful List Accent 3"/>
    <w:basedOn w:val="34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4">
    <w:name w:val="Colorful List Accent 4"/>
    <w:basedOn w:val="34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5">
    <w:name w:val="Colorful List Accent 5"/>
    <w:basedOn w:val="34"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6">
    <w:name w:val="Colorful List Accent 6"/>
    <w:basedOn w:val="34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7">
    <w:name w:val="Colorful Grid"/>
    <w:basedOn w:val="34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8">
    <w:name w:val="Colorful Grid Accent 1"/>
    <w:basedOn w:val="34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9">
    <w:name w:val="Colorful Grid Accent 2"/>
    <w:basedOn w:val="34"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0">
    <w:name w:val="Colorful Grid Accent 3"/>
    <w:basedOn w:val="34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31">
    <w:name w:val="Colorful Grid Accent 4"/>
    <w:basedOn w:val="34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2">
    <w:name w:val="Colorful Grid Accent 5"/>
    <w:basedOn w:val="34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3">
    <w:name w:val="Colorful Grid Accent 6"/>
    <w:basedOn w:val="34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5">
    <w:name w:val="Strong"/>
    <w:basedOn w:val="134"/>
    <w:qFormat/>
    <w:uiPriority w:val="22"/>
    <w:rPr>
      <w:b/>
      <w:bCs/>
    </w:rPr>
  </w:style>
  <w:style w:type="character" w:styleId="136">
    <w:name w:val="Emphasis"/>
    <w:basedOn w:val="134"/>
    <w:qFormat/>
    <w:uiPriority w:val="20"/>
    <w:rPr>
      <w:i/>
      <w:iCs/>
    </w:rPr>
  </w:style>
  <w:style w:type="character" w:customStyle="1" w:styleId="137">
    <w:name w:val="Header Char"/>
    <w:basedOn w:val="134"/>
    <w:link w:val="26"/>
    <w:qFormat/>
    <w:uiPriority w:val="99"/>
  </w:style>
  <w:style w:type="character" w:customStyle="1" w:styleId="138">
    <w:name w:val="Footer Char"/>
    <w:basedOn w:val="134"/>
    <w:link w:val="25"/>
    <w:qFormat/>
    <w:uiPriority w:val="99"/>
  </w:style>
  <w:style w:type="paragraph" w:styleId="139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40">
    <w:name w:val="Heading 1 Char"/>
    <w:basedOn w:val="134"/>
    <w:link w:val="4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41">
    <w:name w:val="Heading 2 Char"/>
    <w:basedOn w:val="134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2">
    <w:name w:val="Heading 3 Char"/>
    <w:basedOn w:val="134"/>
    <w:link w:val="6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3">
    <w:name w:val="Title Char"/>
    <w:basedOn w:val="134"/>
    <w:link w:val="33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4">
    <w:name w:val="Subtitle Char"/>
    <w:basedOn w:val="134"/>
    <w:link w:val="27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5">
    <w:name w:val="List Paragraph"/>
    <w:basedOn w:val="1"/>
    <w:qFormat/>
    <w:uiPriority w:val="34"/>
    <w:pPr>
      <w:ind w:left="720"/>
      <w:contextualSpacing/>
    </w:pPr>
  </w:style>
  <w:style w:type="character" w:customStyle="1" w:styleId="146">
    <w:name w:val="Body Text Char"/>
    <w:basedOn w:val="134"/>
    <w:link w:val="20"/>
    <w:qFormat/>
    <w:uiPriority w:val="99"/>
  </w:style>
  <w:style w:type="character" w:customStyle="1" w:styleId="147">
    <w:name w:val="Body Text 2 Char"/>
    <w:basedOn w:val="134"/>
    <w:link w:val="29"/>
    <w:qFormat/>
    <w:uiPriority w:val="99"/>
  </w:style>
  <w:style w:type="character" w:customStyle="1" w:styleId="148">
    <w:name w:val="Body Text 3 Char"/>
    <w:basedOn w:val="134"/>
    <w:link w:val="18"/>
    <w:qFormat/>
    <w:uiPriority w:val="99"/>
    <w:rPr>
      <w:sz w:val="16"/>
      <w:szCs w:val="16"/>
    </w:rPr>
  </w:style>
  <w:style w:type="character" w:customStyle="1" w:styleId="149">
    <w:name w:val="Macro Text Char"/>
    <w:basedOn w:val="134"/>
    <w:link w:val="3"/>
    <w:qFormat/>
    <w:uiPriority w:val="99"/>
    <w:rPr>
      <w:rFonts w:ascii="Courier" w:hAnsi="Courier"/>
      <w:sz w:val="20"/>
      <w:szCs w:val="20"/>
    </w:rPr>
  </w:style>
  <w:style w:type="paragraph" w:styleId="150">
    <w:name w:val="Quote"/>
    <w:basedOn w:val="1"/>
    <w:next w:val="1"/>
    <w:link w:val="151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1">
    <w:name w:val="Quote Char"/>
    <w:basedOn w:val="134"/>
    <w:link w:val="150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2">
    <w:name w:val="Heading 4 Char"/>
    <w:basedOn w:val="134"/>
    <w:link w:val="7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3">
    <w:name w:val="Heading 5 Char"/>
    <w:basedOn w:val="134"/>
    <w:link w:val="8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4">
    <w:name w:val="Heading 6 Char"/>
    <w:basedOn w:val="134"/>
    <w:link w:val="9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5">
    <w:name w:val="Heading 7 Char"/>
    <w:basedOn w:val="134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6">
    <w:name w:val="Heading 8 Char"/>
    <w:basedOn w:val="134"/>
    <w:link w:val="11"/>
    <w:semiHidden/>
    <w:qFormat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7">
    <w:name w:val="Heading 9 Char"/>
    <w:basedOn w:val="134"/>
    <w:link w:val="12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8">
    <w:name w:val="Intense Quote"/>
    <w:basedOn w:val="1"/>
    <w:next w:val="1"/>
    <w:link w:val="159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9">
    <w:name w:val="Intense Quote Char"/>
    <w:basedOn w:val="134"/>
    <w:link w:val="158"/>
    <w:qFormat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Emphasis"/>
    <w:basedOn w:val="134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61">
    <w:name w:val="Intense Emphasis"/>
    <w:basedOn w:val="134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2">
    <w:name w:val="Subtle Reference"/>
    <w:basedOn w:val="134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3">
    <w:name w:val="Intense Reference"/>
    <w:basedOn w:val="134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4">
    <w:name w:val="Book Title"/>
    <w:basedOn w:val="134"/>
    <w:qFormat/>
    <w:uiPriority w:val="33"/>
    <w:rPr>
      <w:b/>
      <w:bCs/>
      <w:smallCaps/>
      <w:spacing w:val="5"/>
    </w:rPr>
  </w:style>
  <w:style w:type="paragraph" w:customStyle="1" w:styleId="165">
    <w:name w:val="TOC Heading"/>
    <w:basedOn w:val="4"/>
    <w:next w:val="1"/>
    <w:semiHidden/>
    <w:unhideWhenUsed/>
    <w:qFormat/>
    <w:uiPriority w:val="39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1616</Words>
  <Characters>1659</Characters>
  <Lines>0</Lines>
  <Paragraphs>0</Paragraphs>
  <TotalTime>0</TotalTime>
  <ScaleCrop>false</ScaleCrop>
  <LinksUpToDate>false</LinksUpToDate>
  <CharactersWithSpaces>1663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Administrator</dc:creator>
  <cp:lastModifiedBy>企业用户_421179740</cp:lastModifiedBy>
  <dcterms:modified xsi:type="dcterms:W3CDTF">2025-06-20T08:12:31Z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eyJoZGlkIjoiYjVhODYxMWVkNjg3ZjNjZGM1YzNlMjUwOGViOGMyMTIiLCJ1c2VySWQiOiIxNjM4NDE2MjI0In0=</vt:lpwstr>
  </property>
  <property fmtid="{D5CDD505-2E9C-101B-9397-08002B2CF9AE}" pid="3" name="KSOProductBuildVer">
    <vt:lpwstr>2052-12.1.0.21541</vt:lpwstr>
  </property>
  <property fmtid="{D5CDD505-2E9C-101B-9397-08002B2CF9AE}" pid="4" name="ICV">
    <vt:lpwstr>CAD70C01C7084D509BF35F9664B70895_13</vt:lpwstr>
  </property>
</Properties>
</file>